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3901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явился на регистрацию в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 раскаялся в содеянном.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502595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05-0564/1504/2026 г.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двенадцать </w:t>
      </w:r>
      <w:r>
        <w:rPr>
          <w:rFonts w:ascii="Times New Roman" w:eastAsia="Times New Roman" w:hAnsi="Times New Roman" w:cs="Times New Roman"/>
          <w:sz w:val="28"/>
          <w:szCs w:val="28"/>
        </w:rPr>
        <w:t>/ 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оглашения постановления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01.07.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766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UserDefinedgrp-26rplc-20">
    <w:name w:val="cat-UserDefined grp-2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F99E9-8F63-4CF4-A028-E745E1E375D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